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18354f" w14:textId="11835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ауданының елді мекендерінің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Абай облысы Абай ауданы әкімдігінің 2024 жылғы 28 наурыздағы № 55 бірлескен қаулысы және Абай аудандық мәслихатының 2024 жылғы 28 наурыздағы № 14/7-VIII шешімі. Абай облысының Әділет департаментінде 2024 жылғы 4 сәуірде № 247-18 болып тіркелді.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"Қазақстан Республикасының әкімшілік-аумақтық құрылысы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12-бабының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тармақшасына, Қазақстан Республикасының "Қазақстан Республикасындағы жергілікті мемлекеттік басқару және өзін-өзі басқару туралы" Заңының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4) тармақшасына, 31-бабының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Абай ауданының әкімдігі ҚАУЛЫ ЕТЕДІ және Абай ауданының мәслихаты ШЕШТІ: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Абай ауданының келесі елді мекендерінің шекаралары (шегі) белгіленсін: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50010,0 гектар Қарауыл ауылдық округінің шекарасы (шегі) белгіленсін;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48106,0 гектар Көкбай ауылдық округінің шекарасы (шегі) белгіленсін;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20829,0 гектар Тоқтамыс ауылдық округінің шекарасы (шегі) белгіленсін.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қаулы мен шешімнің орындалуына бақылау Абай ауданының әкімінің жетекшілік ететін орынбасарына жүктелсін.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Абай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Нұрсұлтанұлы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Қарауыл ауылдық округі 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1550,0 га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3200,0 га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13520,0 га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1150,0 га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5300,0 га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28"/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Жалпы жер көлемі: 1400,0 га 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1100,0 га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5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12900,0 га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5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8600,0 га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Қарауыл ауылдық округі</w:t>
      </w:r>
    </w:p>
    <w:bookmarkEnd w:id="44"/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1290,0 га</w:t>
      </w:r>
    </w:p>
    <w:bookmarkEnd w:id="45"/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47"/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Көкбай ауылдық округі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12000,0 га</w:t>
      </w:r>
    </w:p>
    <w:bookmarkEnd w:id="49"/>
    <w:bookmarkStart w:name="z7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7216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Көкбай ауылдық округі 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Жалпы жер көлемі: 1686,0 га 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581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55"/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Көкбай ауылдық округі</w:t>
      </w:r>
    </w:p>
    <w:bookmarkEnd w:id="56"/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5760,0 га</w:t>
      </w:r>
    </w:p>
    <w:bookmarkEnd w:id="57"/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607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8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59"/>
    <w:bookmarkStart w:name="z8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Көкбай ауылдық округі </w:t>
      </w:r>
    </w:p>
    <w:bookmarkEnd w:id="60"/>
    <w:bookmarkStart w:name="z8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1980,0 га</w:t>
      </w:r>
    </w:p>
    <w:bookmarkEnd w:id="61"/>
    <w:bookmarkStart w:name="z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556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</w:t>
            </w:r>
          </w:p>
        </w:tc>
      </w:tr>
    </w:tbl>
    <w:bookmarkStart w:name="z8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63"/>
    <w:bookmarkStart w:name="z8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Көкбай ауылдық округі </w:t>
      </w:r>
    </w:p>
    <w:bookmarkEnd w:id="64"/>
    <w:bookmarkStart w:name="z8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1390,0 га</w:t>
      </w:r>
    </w:p>
    <w:bookmarkEnd w:id="65"/>
    <w:bookmarkStart w:name="z9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6581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</w:t>
            </w:r>
          </w:p>
        </w:tc>
      </w:tr>
    </w:tbl>
    <w:bookmarkStart w:name="z9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Көкбай ауылдық округі 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9790,0 га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7216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</w:t>
            </w:r>
          </w:p>
        </w:tc>
      </w:tr>
    </w:tbl>
    <w:bookmarkStart w:name="z9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71"/>
    <w:bookmarkStart w:name="z9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Көкбай ауылдық округі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15500,0 га</w:t>
      </w:r>
    </w:p>
    <w:bookmarkEnd w:id="73"/>
    <w:bookmarkStart w:name="z10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</w:t>
            </w:r>
          </w:p>
        </w:tc>
      </w:tr>
    </w:tbl>
    <w:bookmarkStart w:name="z10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75"/>
    <w:bookmarkStart w:name="z10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Тоқтамыс ауылдық округі</w:t>
      </w:r>
    </w:p>
    <w:bookmarkEnd w:id="76"/>
    <w:bookmarkStart w:name="z10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Жалпы жер көлемі: 7144,0 га </w:t>
      </w:r>
    </w:p>
    <w:bookmarkEnd w:id="77"/>
    <w:bookmarkStart w:name="z10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қосымша</w:t>
            </w:r>
          </w:p>
        </w:tc>
      </w:tr>
    </w:tbl>
    <w:bookmarkStart w:name="z10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79"/>
    <w:bookmarkStart w:name="z10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Тоқтамыс ауылдық округі</w:t>
      </w:r>
    </w:p>
    <w:bookmarkEnd w:id="80"/>
    <w:bookmarkStart w:name="z10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1620,0 га</w:t>
      </w:r>
    </w:p>
    <w:bookmarkEnd w:id="81"/>
    <w:bookmarkStart w:name="z11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қосымша</w:t>
            </w:r>
          </w:p>
        </w:tc>
      </w:tr>
    </w:tbl>
    <w:bookmarkStart w:name="z11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</w:t>
      </w:r>
    </w:p>
    <w:bookmarkEnd w:id="83"/>
    <w:bookmarkStart w:name="z11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Орналасқан жері: Абай облысы, Абай ауданы, Тоқтамыс ауылдық округі </w:t>
      </w:r>
    </w:p>
    <w:bookmarkEnd w:id="84"/>
    <w:bookmarkStart w:name="z11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1350,0 га</w:t>
      </w:r>
    </w:p>
    <w:bookmarkEnd w:id="85"/>
    <w:bookmarkStart w:name="z11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569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қосымша</w:t>
            </w:r>
          </w:p>
        </w:tc>
      </w:tr>
    </w:tbl>
    <w:bookmarkStart w:name="z11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87"/>
    <w:bookmarkStart w:name="z11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Тоқтамыс ауылдық округі</w:t>
      </w:r>
    </w:p>
    <w:bookmarkEnd w:id="88"/>
    <w:bookmarkStart w:name="z1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8167,0 га</w:t>
      </w:r>
    </w:p>
    <w:bookmarkEnd w:id="89"/>
    <w:bookmarkStart w:name="z12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7597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"Абай ауданы әкімінің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аппараты" ММ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28 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қосымша</w:t>
            </w:r>
          </w:p>
        </w:tc>
      </w:tr>
    </w:tbl>
    <w:bookmarkStart w:name="z12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схемасы (жоспары) </w:t>
      </w:r>
    </w:p>
    <w:bookmarkEnd w:id="91"/>
    <w:bookmarkStart w:name="z12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Орналасқан жері: Абай облысы, Абай ауданы, Тоқтамыс ауылдық округі</w:t>
      </w:r>
    </w:p>
    <w:bookmarkEnd w:id="92"/>
    <w:bookmarkStart w:name="z12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жер көлемі: 2548,0 га</w:t>
      </w:r>
    </w:p>
    <w:bookmarkEnd w:id="93"/>
    <w:bookmarkStart w:name="z12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797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